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466A73">
      <w:pPr>
        <w:ind w:firstLine="634"/>
        <w:jc w:val="right"/>
        <w:rPr>
          <w:lang w:val="ru-RU"/>
        </w:rPr>
      </w:pPr>
      <w:r w:rsidRPr="00466A73">
        <w:rPr>
          <w:lang w:val="ru-RU"/>
        </w:rPr>
        <w:t>Дело № 5-</w:t>
      </w:r>
      <w:r w:rsidRPr="00466A73" w:rsidR="00AD4B5D">
        <w:rPr>
          <w:lang w:val="ru-RU"/>
        </w:rPr>
        <w:t>661</w:t>
      </w:r>
      <w:r w:rsidRPr="00466A73">
        <w:rPr>
          <w:lang w:val="ru-RU"/>
        </w:rPr>
        <w:t>-</w:t>
      </w:r>
      <w:r w:rsidRPr="00466A73" w:rsidR="001D3C98">
        <w:rPr>
          <w:lang w:val="ru-RU"/>
        </w:rPr>
        <w:t>200</w:t>
      </w:r>
      <w:r w:rsidRPr="00466A73" w:rsidR="00AD4B5D">
        <w:rPr>
          <w:lang w:val="ru-RU"/>
        </w:rPr>
        <w:t>4</w:t>
      </w:r>
      <w:r w:rsidRPr="00466A73">
        <w:rPr>
          <w:lang w:val="ru-RU"/>
        </w:rPr>
        <w:t>/</w:t>
      </w:r>
      <w:r w:rsidRPr="00466A73" w:rsidR="00924156">
        <w:rPr>
          <w:lang w:val="ru-RU"/>
        </w:rPr>
        <w:t>2026</w:t>
      </w:r>
    </w:p>
    <w:p w:rsidR="00C4492D" w:rsidRPr="00466A73" w:rsidP="00A67BC4">
      <w:pPr>
        <w:jc w:val="center"/>
        <w:rPr>
          <w:lang w:val="ru-RU"/>
        </w:rPr>
      </w:pPr>
      <w:r w:rsidRPr="00466A73">
        <w:rPr>
          <w:bCs/>
          <w:lang w:val="ru-RU"/>
        </w:rPr>
        <w:t>ПОСТАНОВЛЕНИЕ</w:t>
      </w:r>
    </w:p>
    <w:p w:rsidR="00C4492D" w:rsidRPr="00466A73" w:rsidP="00A67BC4">
      <w:pPr>
        <w:jc w:val="center"/>
        <w:rPr>
          <w:lang w:val="ru-RU"/>
        </w:rPr>
      </w:pPr>
      <w:r w:rsidRPr="00466A73">
        <w:rPr>
          <w:lang w:val="ru-RU"/>
        </w:rPr>
        <w:t>о назначении административного наказания</w:t>
      </w:r>
    </w:p>
    <w:p w:rsidR="00C4492D" w:rsidRPr="00466A73">
      <w:pPr>
        <w:rPr>
          <w:lang w:val="ru-RU"/>
        </w:rPr>
      </w:pPr>
      <w:r w:rsidRPr="00466A73">
        <w:rPr>
          <w:lang w:val="ru-RU"/>
        </w:rPr>
        <w:t>«</w:t>
      </w:r>
      <w:r w:rsidRPr="00466A73" w:rsidR="00AD4B5D">
        <w:rPr>
          <w:lang w:val="ru-RU"/>
        </w:rPr>
        <w:t>27</w:t>
      </w:r>
      <w:r w:rsidRPr="00466A73">
        <w:rPr>
          <w:lang w:val="ru-RU"/>
        </w:rPr>
        <w:t xml:space="preserve">» </w:t>
      </w:r>
      <w:r w:rsidRPr="00466A73" w:rsidR="00AD4B5D">
        <w:rPr>
          <w:lang w:val="ru-RU"/>
        </w:rPr>
        <w:t>июля</w:t>
      </w:r>
      <w:r w:rsidRPr="00466A73">
        <w:rPr>
          <w:lang w:val="ru-RU"/>
        </w:rPr>
        <w:t xml:space="preserve"> </w:t>
      </w:r>
      <w:r w:rsidRPr="00466A73" w:rsidR="001A10BD">
        <w:rPr>
          <w:lang w:val="ru-RU"/>
        </w:rPr>
        <w:t>202</w:t>
      </w:r>
      <w:r w:rsidRPr="00466A73" w:rsidR="00924156">
        <w:rPr>
          <w:lang w:val="ru-RU"/>
        </w:rPr>
        <w:t>6</w:t>
      </w:r>
      <w:r w:rsidRPr="00466A73">
        <w:rPr>
          <w:lang w:val="ru-RU"/>
        </w:rPr>
        <w:t xml:space="preserve"> года</w:t>
      </w:r>
      <w:r w:rsidRPr="00466A73" w:rsidR="00F94839">
        <w:rPr>
          <w:lang w:val="ru-RU"/>
        </w:rPr>
        <w:t xml:space="preserve">          </w:t>
      </w:r>
      <w:r w:rsidRPr="00466A73" w:rsidR="00C210B0">
        <w:rPr>
          <w:lang w:val="ru-RU"/>
        </w:rPr>
        <w:t xml:space="preserve">                </w:t>
      </w:r>
      <w:r w:rsidRPr="00466A73">
        <w:rPr>
          <w:lang w:val="ru-RU"/>
        </w:rPr>
        <w:t xml:space="preserve"> </w:t>
      </w:r>
      <w:r w:rsidRPr="00466A73" w:rsidR="00AD4B5D">
        <w:rPr>
          <w:lang w:val="ru-RU"/>
        </w:rPr>
        <w:t xml:space="preserve">    </w:t>
      </w:r>
      <w:r w:rsidRPr="00466A73">
        <w:rPr>
          <w:lang w:val="ru-RU"/>
        </w:rPr>
        <w:t xml:space="preserve">                   </w:t>
      </w:r>
      <w:r w:rsidRPr="00466A73" w:rsidR="00727D4E">
        <w:rPr>
          <w:lang w:val="ru-RU"/>
        </w:rPr>
        <w:t xml:space="preserve">  </w:t>
      </w:r>
      <w:r w:rsidRPr="00466A73">
        <w:rPr>
          <w:lang w:val="ru-RU"/>
        </w:rPr>
        <w:t xml:space="preserve">   </w:t>
      </w:r>
      <w:r w:rsidRPr="00466A73" w:rsidR="001E58DB">
        <w:rPr>
          <w:lang w:val="ru-RU"/>
        </w:rPr>
        <w:t xml:space="preserve">        </w:t>
      </w:r>
      <w:r w:rsidRPr="00466A73" w:rsidR="009B11DB">
        <w:rPr>
          <w:lang w:val="ru-RU"/>
        </w:rPr>
        <w:t xml:space="preserve">    </w:t>
      </w:r>
      <w:r w:rsidRPr="00466A73" w:rsidR="00A14C53">
        <w:rPr>
          <w:lang w:val="ru-RU"/>
        </w:rPr>
        <w:t xml:space="preserve">        </w:t>
      </w:r>
      <w:r w:rsidRPr="00466A73" w:rsidR="001E58DB">
        <w:rPr>
          <w:lang w:val="ru-RU"/>
        </w:rPr>
        <w:t xml:space="preserve">  </w:t>
      </w:r>
      <w:r w:rsidRPr="00466A73">
        <w:rPr>
          <w:lang w:val="ru-RU"/>
        </w:rPr>
        <w:t>город Нефтеюганск</w:t>
      </w:r>
    </w:p>
    <w:p w:rsidR="00C4492D" w:rsidRPr="00466A73">
      <w:pPr>
        <w:jc w:val="both"/>
        <w:rPr>
          <w:lang w:val="ru-RU"/>
        </w:rPr>
      </w:pPr>
    </w:p>
    <w:p w:rsidR="00976356" w:rsidRPr="00466A73" w:rsidP="00976356">
      <w:pPr>
        <w:ind w:firstLine="567"/>
        <w:jc w:val="both"/>
        <w:rPr>
          <w:lang w:val="ru-RU"/>
        </w:rPr>
      </w:pPr>
      <w:r w:rsidRPr="00466A73">
        <w:rPr>
          <w:lang w:val="ru-RU"/>
        </w:rPr>
        <w:t xml:space="preserve">Мировой судья судебного участка № </w:t>
      </w:r>
      <w:r w:rsidRPr="00466A73" w:rsidR="00206A80">
        <w:rPr>
          <w:lang w:val="ru-RU"/>
        </w:rPr>
        <w:t>4</w:t>
      </w:r>
      <w:r w:rsidRPr="00466A73">
        <w:rPr>
          <w:lang w:val="ru-RU"/>
        </w:rPr>
        <w:t xml:space="preserve"> Нефтеюганского судебного района Ханты-Мансийского автономного </w:t>
      </w:r>
      <w:r w:rsidRPr="00466A73" w:rsidR="006D3BA5">
        <w:rPr>
          <w:lang w:val="ru-RU"/>
        </w:rPr>
        <w:t xml:space="preserve">округа-Югры </w:t>
      </w:r>
      <w:r w:rsidRPr="00466A73" w:rsidR="00206A80">
        <w:rPr>
          <w:lang w:val="ru-RU"/>
        </w:rPr>
        <w:t>Постовалова Т.П.</w:t>
      </w:r>
      <w:r w:rsidRPr="00466A73" w:rsidR="00AD4B5D">
        <w:rPr>
          <w:lang w:val="ru-RU"/>
        </w:rPr>
        <w:t xml:space="preserve"> </w:t>
      </w:r>
      <w:r w:rsidRPr="00466A73">
        <w:rPr>
          <w:lang w:val="ru-RU"/>
        </w:rPr>
        <w:t xml:space="preserve">(628309, ХМАО-Югра, г. </w:t>
      </w:r>
      <w:r w:rsidRPr="00466A73">
        <w:rPr>
          <w:lang w:val="ru-RU"/>
        </w:rPr>
        <w:t xml:space="preserve">Нефтеюганск, 1 </w:t>
      </w:r>
      <w:r w:rsidRPr="00466A73">
        <w:rPr>
          <w:lang w:val="ru-RU"/>
        </w:rPr>
        <w:t>мкр</w:t>
      </w:r>
      <w:r w:rsidRPr="00466A73">
        <w:rPr>
          <w:lang w:val="ru-RU"/>
        </w:rPr>
        <w:t>-н, дом 30), рассмотрев в открытом судебном заседании дело об административном правонарушении в отношении:</w:t>
      </w:r>
    </w:p>
    <w:p w:rsidR="00414768" w:rsidRPr="00466A73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466A73">
        <w:rPr>
          <w:sz w:val="24"/>
          <w:szCs w:val="24"/>
        </w:rPr>
        <w:t xml:space="preserve">Крюковой </w:t>
      </w:r>
      <w:r w:rsidRPr="00466A73" w:rsidR="00466A73">
        <w:rPr>
          <w:sz w:val="24"/>
          <w:szCs w:val="24"/>
        </w:rPr>
        <w:t>О.М.</w:t>
      </w:r>
      <w:r w:rsidRPr="00466A73" w:rsidR="007C60E7">
        <w:rPr>
          <w:sz w:val="24"/>
          <w:szCs w:val="24"/>
          <w:lang w:eastAsia="ru-RU"/>
        </w:rPr>
        <w:t xml:space="preserve">, </w:t>
      </w:r>
      <w:r w:rsidRPr="00466A73" w:rsidR="00466A73">
        <w:rPr>
          <w:sz w:val="24"/>
          <w:szCs w:val="24"/>
        </w:rPr>
        <w:t>***</w:t>
      </w:r>
      <w:r w:rsidRPr="00466A73" w:rsidR="00466A73">
        <w:rPr>
          <w:sz w:val="24"/>
          <w:szCs w:val="24"/>
        </w:rPr>
        <w:t xml:space="preserve"> </w:t>
      </w:r>
      <w:r w:rsidRPr="00466A73" w:rsidR="007C60E7">
        <w:rPr>
          <w:sz w:val="24"/>
          <w:szCs w:val="24"/>
          <w:lang w:eastAsia="ru-RU"/>
        </w:rPr>
        <w:t xml:space="preserve">года рождения, место рождения: </w:t>
      </w:r>
      <w:r w:rsidRPr="00466A73" w:rsidR="00466A73">
        <w:rPr>
          <w:sz w:val="24"/>
          <w:szCs w:val="24"/>
        </w:rPr>
        <w:t>***</w:t>
      </w:r>
      <w:r w:rsidRPr="00466A73" w:rsidR="007C60E7">
        <w:rPr>
          <w:sz w:val="24"/>
          <w:szCs w:val="24"/>
          <w:lang w:eastAsia="ru-RU"/>
        </w:rPr>
        <w:t xml:space="preserve">, зарегистрированной по адресу: </w:t>
      </w:r>
      <w:r w:rsidRPr="00466A73" w:rsidR="00466A73">
        <w:rPr>
          <w:sz w:val="24"/>
          <w:szCs w:val="24"/>
        </w:rPr>
        <w:t>**</w:t>
      </w:r>
      <w:r w:rsidRPr="00466A73" w:rsidR="00466A73">
        <w:rPr>
          <w:sz w:val="24"/>
          <w:szCs w:val="24"/>
        </w:rPr>
        <w:t>*</w:t>
      </w:r>
      <w:r w:rsidRPr="00466A73" w:rsidR="007C60E7">
        <w:rPr>
          <w:sz w:val="24"/>
          <w:szCs w:val="24"/>
          <w:lang w:eastAsia="ru-RU"/>
        </w:rPr>
        <w:t>.</w:t>
      </w:r>
      <w:r w:rsidRPr="00466A73" w:rsidR="007C60E7">
        <w:rPr>
          <w:sz w:val="24"/>
          <w:szCs w:val="24"/>
        </w:rPr>
        <w:t>,</w:t>
      </w:r>
      <w:r w:rsidRPr="00466A73" w:rsidR="007C60E7">
        <w:rPr>
          <w:sz w:val="24"/>
          <w:szCs w:val="24"/>
        </w:rPr>
        <w:t xml:space="preserve"> </w:t>
      </w:r>
      <w:r w:rsidRPr="00466A73">
        <w:rPr>
          <w:sz w:val="24"/>
          <w:szCs w:val="24"/>
        </w:rPr>
        <w:t xml:space="preserve">паспортные данные: </w:t>
      </w:r>
      <w:r w:rsidRPr="00466A73" w:rsidR="00466A73">
        <w:rPr>
          <w:sz w:val="24"/>
          <w:szCs w:val="24"/>
        </w:rPr>
        <w:t>***</w:t>
      </w:r>
      <w:r w:rsidRPr="00466A73">
        <w:rPr>
          <w:sz w:val="24"/>
          <w:szCs w:val="24"/>
        </w:rPr>
        <w:t xml:space="preserve">, </w:t>
      </w:r>
    </w:p>
    <w:p w:rsidR="007C60E7" w:rsidRPr="00466A73" w:rsidP="007C60E7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466A73">
        <w:rPr>
          <w:sz w:val="24"/>
          <w:szCs w:val="24"/>
        </w:rPr>
        <w:t xml:space="preserve">в совершении административного правонарушения, предусмотренного ч. 1 ст. </w:t>
      </w:r>
      <w:r w:rsidRPr="00466A73">
        <w:rPr>
          <w:sz w:val="24"/>
          <w:szCs w:val="24"/>
        </w:rPr>
        <w:t>20.25 Кодекса Российской Федерации об административных правонарушениях,</w:t>
      </w:r>
    </w:p>
    <w:p w:rsidR="00157474" w:rsidRPr="00466A73" w:rsidP="00976356">
      <w:pPr>
        <w:ind w:firstLine="567"/>
        <w:jc w:val="both"/>
        <w:rPr>
          <w:lang w:val="ru-RU"/>
        </w:rPr>
      </w:pPr>
    </w:p>
    <w:p w:rsidR="00C4492D" w:rsidRPr="00466A73" w:rsidP="00C11E04">
      <w:pPr>
        <w:jc w:val="center"/>
        <w:rPr>
          <w:lang w:val="ru-RU"/>
        </w:rPr>
      </w:pPr>
      <w:r w:rsidRPr="00466A73">
        <w:rPr>
          <w:bCs/>
          <w:lang w:val="ru-RU"/>
        </w:rPr>
        <w:t>УСТАНОВИЛ:</w:t>
      </w:r>
    </w:p>
    <w:p w:rsidR="00061B53" w:rsidRPr="00466A73" w:rsidP="00061B53">
      <w:pPr>
        <w:widowControl w:val="0"/>
        <w:jc w:val="both"/>
        <w:rPr>
          <w:lang w:val="ru-RU"/>
        </w:rPr>
      </w:pPr>
    </w:p>
    <w:p w:rsidR="004226F7" w:rsidRPr="00466A73" w:rsidP="004226F7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>30</w:t>
      </w:r>
      <w:r w:rsidRPr="00466A73" w:rsidR="00F03AB9">
        <w:rPr>
          <w:lang w:val="ru-RU"/>
        </w:rPr>
        <w:t>.</w:t>
      </w:r>
      <w:r w:rsidRPr="00466A73">
        <w:rPr>
          <w:lang w:val="ru-RU"/>
        </w:rPr>
        <w:t>04</w:t>
      </w:r>
      <w:r w:rsidRPr="00466A73" w:rsidR="00F03AB9">
        <w:rPr>
          <w:lang w:val="ru-RU"/>
        </w:rPr>
        <w:t>.20</w:t>
      </w:r>
      <w:r w:rsidRPr="00466A73" w:rsidR="00257433">
        <w:rPr>
          <w:lang w:val="ru-RU"/>
        </w:rPr>
        <w:t>26</w:t>
      </w:r>
      <w:r w:rsidRPr="00466A73" w:rsidR="00F03AB9">
        <w:rPr>
          <w:lang w:val="ru-RU"/>
        </w:rPr>
        <w:t xml:space="preserve"> </w:t>
      </w:r>
      <w:r w:rsidRPr="00466A73" w:rsidR="002A734F">
        <w:rPr>
          <w:lang w:val="ru-RU"/>
        </w:rPr>
        <w:t xml:space="preserve">в 00 час. </w:t>
      </w:r>
      <w:r w:rsidRPr="00466A73" w:rsidR="00257433">
        <w:rPr>
          <w:lang w:val="ru-RU"/>
        </w:rPr>
        <w:t>00</w:t>
      </w:r>
      <w:r w:rsidRPr="00466A73" w:rsidR="002A734F">
        <w:rPr>
          <w:lang w:val="ru-RU"/>
        </w:rPr>
        <w:t xml:space="preserve"> мин.</w:t>
      </w:r>
      <w:r w:rsidRPr="00466A73" w:rsidR="00F03AB9">
        <w:rPr>
          <w:lang w:val="ru-RU"/>
        </w:rPr>
        <w:t xml:space="preserve"> по адресу: </w:t>
      </w:r>
      <w:r w:rsidRPr="00466A73" w:rsidR="00466A73">
        <w:rPr>
          <w:lang w:val="ru-RU"/>
        </w:rPr>
        <w:t>***</w:t>
      </w:r>
      <w:r w:rsidRPr="00466A73" w:rsidR="00F03AB9">
        <w:rPr>
          <w:lang w:val="ru-RU"/>
        </w:rPr>
        <w:t xml:space="preserve">, </w:t>
      </w:r>
      <w:r w:rsidRPr="00466A73">
        <w:rPr>
          <w:lang w:val="ru-RU"/>
        </w:rPr>
        <w:t>Крюкова О.М.</w:t>
      </w:r>
      <w:r w:rsidRPr="00466A73" w:rsidR="005478B8">
        <w:rPr>
          <w:lang w:val="ru-RU"/>
        </w:rPr>
        <w:t xml:space="preserve"> </w:t>
      </w:r>
      <w:r w:rsidRPr="00466A73" w:rsidR="00F03AB9">
        <w:rPr>
          <w:lang w:val="ru-RU"/>
        </w:rPr>
        <w:t xml:space="preserve">в срок, предусмотренный </w:t>
      </w:r>
      <w:hyperlink r:id="rId5" w:history="1">
        <w:r w:rsidRPr="00466A73" w:rsidR="00F03AB9">
          <w:rPr>
            <w:lang w:val="ru-RU"/>
          </w:rPr>
          <w:t>ч. 1 ст. 32.2</w:t>
        </w:r>
      </w:hyperlink>
      <w:r w:rsidRPr="00466A73" w:rsidR="00F03AB9">
        <w:rPr>
          <w:lang w:val="ru-RU"/>
        </w:rPr>
        <w:t xml:space="preserve"> КоАП РФ, не уплатил</w:t>
      </w:r>
      <w:r w:rsidRPr="00466A73" w:rsidR="009B11DB">
        <w:rPr>
          <w:lang w:val="ru-RU"/>
        </w:rPr>
        <w:t>а</w:t>
      </w:r>
      <w:r w:rsidRPr="00466A73" w:rsidR="00F03AB9">
        <w:rPr>
          <w:lang w:val="ru-RU"/>
        </w:rPr>
        <w:t xml:space="preserve"> административный штраф в размере </w:t>
      </w:r>
      <w:r w:rsidRPr="00466A73" w:rsidR="00AE62DD">
        <w:rPr>
          <w:lang w:val="ru-RU"/>
        </w:rPr>
        <w:t>750</w:t>
      </w:r>
      <w:r w:rsidRPr="00466A73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466A73" w:rsidR="00061B53">
        <w:rPr>
          <w:lang w:val="ru-RU"/>
        </w:rPr>
        <w:t>№</w:t>
      </w:r>
      <w:r w:rsidRPr="00466A73" w:rsidR="00466A73">
        <w:rPr>
          <w:lang w:val="ru-RU"/>
        </w:rPr>
        <w:t>***</w:t>
      </w:r>
      <w:r w:rsidRPr="00466A73" w:rsidR="00466A73">
        <w:rPr>
          <w:lang w:val="ru-RU"/>
        </w:rPr>
        <w:t xml:space="preserve"> </w:t>
      </w:r>
      <w:r w:rsidRPr="00466A73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466A73">
        <w:rPr>
          <w:lang w:val="ru-RU"/>
        </w:rPr>
        <w:t>16.02.2026</w:t>
      </w:r>
      <w:r w:rsidRPr="00466A73" w:rsidR="00061B53">
        <w:rPr>
          <w:lang w:val="ru-RU"/>
        </w:rPr>
        <w:t xml:space="preserve">, вступившего в законную силу </w:t>
      </w:r>
      <w:r w:rsidRPr="00466A73">
        <w:rPr>
          <w:lang w:val="ru-RU"/>
        </w:rPr>
        <w:t>28.02.2026</w:t>
      </w:r>
      <w:r w:rsidRPr="00466A73" w:rsidR="007A6D20">
        <w:rPr>
          <w:lang w:val="ru-RU"/>
        </w:rPr>
        <w:t>.</w:t>
      </w:r>
    </w:p>
    <w:p w:rsidR="004226F7" w:rsidRPr="00466A73" w:rsidP="004226F7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 xml:space="preserve">В судебном заседании </w:t>
      </w:r>
      <w:r w:rsidRPr="00466A73" w:rsidR="00917003">
        <w:rPr>
          <w:lang w:val="ru-RU"/>
        </w:rPr>
        <w:t>Крюкова О.М.</w:t>
      </w:r>
      <w:r w:rsidRPr="00466A73">
        <w:rPr>
          <w:lang w:val="ru-RU"/>
        </w:rPr>
        <w:t xml:space="preserve"> вину в совершении административного правонарушения признала в полном объеме.</w:t>
      </w:r>
    </w:p>
    <w:p w:rsidR="00976356" w:rsidRPr="00466A73" w:rsidP="00EA51A1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 xml:space="preserve">Мировой судья, </w:t>
      </w:r>
      <w:r w:rsidRPr="00466A73" w:rsidR="00917003">
        <w:rPr>
          <w:lang w:val="ru-RU"/>
        </w:rPr>
        <w:t xml:space="preserve">выслушав Крюкову О.М., </w:t>
      </w:r>
      <w:r w:rsidRPr="00466A73">
        <w:rPr>
          <w:lang w:val="ru-RU"/>
        </w:rPr>
        <w:t>исследовав материалы административного дела,</w:t>
      </w:r>
      <w:r w:rsidRPr="00466A73">
        <w:rPr>
          <w:lang w:val="ru-RU"/>
        </w:rPr>
        <w:t xml:space="preserve"> считает, что вина </w:t>
      </w:r>
      <w:r w:rsidRPr="00466A73" w:rsidR="0047237B">
        <w:rPr>
          <w:lang w:val="ru-RU"/>
        </w:rPr>
        <w:t>Крюковой О.М.</w:t>
      </w:r>
      <w:r w:rsidRPr="00466A73" w:rsidR="005478B8">
        <w:rPr>
          <w:lang w:val="ru-RU"/>
        </w:rPr>
        <w:t xml:space="preserve"> </w:t>
      </w:r>
      <w:r w:rsidRPr="00466A73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976356" w:rsidRPr="00466A73" w:rsidP="00976356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 xml:space="preserve">- протоколом об административном правонарушении </w:t>
      </w:r>
      <w:r w:rsidRPr="00466A73" w:rsidR="007A6D20">
        <w:rPr>
          <w:rStyle w:val="cat-UserDefinedgrp-31rplc-24"/>
          <w:lang w:val="ru-RU"/>
        </w:rPr>
        <w:t>№</w:t>
      </w:r>
      <w:r w:rsidRPr="00466A73" w:rsidR="00466A73">
        <w:rPr>
          <w:lang w:val="ru-RU"/>
        </w:rPr>
        <w:t>***</w:t>
      </w:r>
      <w:r w:rsidRPr="00466A73" w:rsidR="00466A73">
        <w:rPr>
          <w:lang w:val="ru-RU"/>
        </w:rPr>
        <w:t xml:space="preserve"> </w:t>
      </w:r>
      <w:r w:rsidRPr="00466A73">
        <w:rPr>
          <w:lang w:val="ru-RU"/>
        </w:rPr>
        <w:t xml:space="preserve">от </w:t>
      </w:r>
      <w:r w:rsidRPr="00466A73" w:rsidR="0047237B">
        <w:rPr>
          <w:lang w:val="ru-RU"/>
        </w:rPr>
        <w:t>27</w:t>
      </w:r>
      <w:r w:rsidRPr="00466A73">
        <w:rPr>
          <w:lang w:val="ru-RU"/>
        </w:rPr>
        <w:t>.</w:t>
      </w:r>
      <w:r w:rsidRPr="00466A73" w:rsidR="0047237B">
        <w:rPr>
          <w:lang w:val="ru-RU"/>
        </w:rPr>
        <w:t>05</w:t>
      </w:r>
      <w:r w:rsidRPr="00466A73">
        <w:rPr>
          <w:lang w:val="ru-RU"/>
        </w:rPr>
        <w:t>.</w:t>
      </w:r>
      <w:r w:rsidRPr="00466A73" w:rsidR="00C11E04">
        <w:rPr>
          <w:lang w:val="ru-RU"/>
        </w:rPr>
        <w:t>20</w:t>
      </w:r>
      <w:r w:rsidRPr="00466A73" w:rsidR="00257433">
        <w:rPr>
          <w:lang w:val="ru-RU"/>
        </w:rPr>
        <w:t>26</w:t>
      </w:r>
      <w:r w:rsidRPr="00466A73">
        <w:rPr>
          <w:lang w:val="ru-RU"/>
        </w:rPr>
        <w:t xml:space="preserve">, согласно которому, </w:t>
      </w:r>
      <w:r w:rsidRPr="00466A73" w:rsidR="0047237B">
        <w:rPr>
          <w:lang w:val="ru-RU"/>
        </w:rPr>
        <w:t>Крюкова О.М.</w:t>
      </w:r>
      <w:r w:rsidRPr="00466A73" w:rsidR="005478B8">
        <w:rPr>
          <w:lang w:val="ru-RU"/>
        </w:rPr>
        <w:t xml:space="preserve"> </w:t>
      </w:r>
      <w:r w:rsidRPr="00466A73" w:rsidR="00B44F58">
        <w:rPr>
          <w:lang w:val="ru-RU"/>
        </w:rPr>
        <w:t xml:space="preserve"> </w:t>
      </w:r>
      <w:r w:rsidRPr="00466A73">
        <w:rPr>
          <w:lang w:val="ru-RU"/>
        </w:rPr>
        <w:t xml:space="preserve">в </w:t>
      </w:r>
      <w:r w:rsidRPr="00466A73">
        <w:rPr>
          <w:lang w:val="ru-RU"/>
        </w:rPr>
        <w:t>установленный срок не уплатил</w:t>
      </w:r>
      <w:r w:rsidRPr="00466A73" w:rsidR="009B11DB">
        <w:rPr>
          <w:lang w:val="ru-RU"/>
        </w:rPr>
        <w:t>а</w:t>
      </w:r>
      <w:r w:rsidRPr="00466A73">
        <w:rPr>
          <w:lang w:val="ru-RU"/>
        </w:rPr>
        <w:t xml:space="preserve"> штраф;</w:t>
      </w:r>
    </w:p>
    <w:p w:rsidR="00A42433" w:rsidRPr="00466A73" w:rsidP="00A42433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466A73" w:rsidR="00466A73">
        <w:rPr>
          <w:lang w:val="ru-RU"/>
        </w:rPr>
        <w:t>***</w:t>
      </w:r>
      <w:r w:rsidRPr="00466A73" w:rsidR="00466A73">
        <w:rPr>
          <w:lang w:val="ru-RU"/>
        </w:rPr>
        <w:t xml:space="preserve"> </w:t>
      </w:r>
      <w:r w:rsidRPr="00466A73">
        <w:rPr>
          <w:lang w:val="ru-RU"/>
        </w:rPr>
        <w:t xml:space="preserve">по делу об административном правонарушении от </w:t>
      </w:r>
      <w:r w:rsidRPr="00466A73" w:rsidR="0047237B">
        <w:rPr>
          <w:lang w:val="ru-RU"/>
        </w:rPr>
        <w:t>16.02.2026</w:t>
      </w:r>
      <w:r w:rsidRPr="00466A73">
        <w:rPr>
          <w:lang w:val="ru-RU"/>
        </w:rPr>
        <w:t xml:space="preserve">, из которого следует, что </w:t>
      </w:r>
      <w:r w:rsidRPr="00466A73" w:rsidR="0047237B">
        <w:rPr>
          <w:lang w:val="ru-RU"/>
        </w:rPr>
        <w:t>Крюкова О.М.</w:t>
      </w:r>
      <w:r w:rsidRPr="00466A73" w:rsidR="00206A80">
        <w:rPr>
          <w:lang w:val="ru-RU"/>
        </w:rPr>
        <w:t xml:space="preserve"> </w:t>
      </w:r>
      <w:r w:rsidRPr="00466A73">
        <w:rPr>
          <w:lang w:val="ru-RU"/>
        </w:rPr>
        <w:t>был</w:t>
      </w:r>
      <w:r w:rsidRPr="00466A73" w:rsidR="009B11DB">
        <w:rPr>
          <w:lang w:val="ru-RU"/>
        </w:rPr>
        <w:t>а</w:t>
      </w:r>
      <w:r w:rsidRPr="00466A73">
        <w:rPr>
          <w:lang w:val="ru-RU"/>
        </w:rPr>
        <w:t xml:space="preserve"> подвергнут</w:t>
      </w:r>
      <w:r w:rsidRPr="00466A73" w:rsidR="009B11DB">
        <w:rPr>
          <w:lang w:val="ru-RU"/>
        </w:rPr>
        <w:t>а</w:t>
      </w:r>
      <w:r w:rsidRPr="00466A73">
        <w:rPr>
          <w:lang w:val="ru-RU"/>
        </w:rPr>
        <w:t xml:space="preserve"> административному наказанию, предусмотренному ч. </w:t>
      </w:r>
      <w:r w:rsidRPr="00466A73" w:rsidR="00AE62DD">
        <w:rPr>
          <w:lang w:val="ru-RU"/>
        </w:rPr>
        <w:t>2</w:t>
      </w:r>
      <w:r w:rsidRPr="00466A73">
        <w:rPr>
          <w:lang w:val="ru-RU"/>
        </w:rPr>
        <w:t xml:space="preserve"> ст. 12.9 КоАП РФ в виде административного штрафа в размере </w:t>
      </w:r>
      <w:r w:rsidRPr="00466A73" w:rsidR="00AE62DD">
        <w:rPr>
          <w:lang w:val="ru-RU"/>
        </w:rPr>
        <w:t>750</w:t>
      </w:r>
      <w:r w:rsidRPr="00466A73">
        <w:rPr>
          <w:lang w:val="ru-RU"/>
        </w:rPr>
        <w:t xml:space="preserve"> рублей, постановление вступило в законную силу </w:t>
      </w:r>
      <w:r w:rsidRPr="00466A73" w:rsidR="0047237B">
        <w:rPr>
          <w:lang w:val="ru-RU"/>
        </w:rPr>
        <w:t>28.02.2026</w:t>
      </w:r>
      <w:r w:rsidRPr="00466A73">
        <w:rPr>
          <w:lang w:val="ru-RU"/>
        </w:rPr>
        <w:t>;</w:t>
      </w:r>
    </w:p>
    <w:p w:rsidR="00A42433" w:rsidRPr="00466A73" w:rsidP="00A42433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 xml:space="preserve">- отчетом об отслеживании почтового отправления; </w:t>
      </w:r>
    </w:p>
    <w:p w:rsidR="00A42433" w:rsidRPr="00466A73" w:rsidP="00A42433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 xml:space="preserve">- сведениями ГИС ГМП, согласно которым штраф по постановлению </w:t>
      </w:r>
      <w:r w:rsidRPr="00466A73">
        <w:rPr>
          <w:lang w:val="ru-RU"/>
        </w:rPr>
        <w:t>№</w:t>
      </w:r>
      <w:r w:rsidRPr="00466A73" w:rsidR="00466A73">
        <w:rPr>
          <w:lang w:val="ru-RU"/>
        </w:rPr>
        <w:t>***</w:t>
      </w:r>
      <w:r w:rsidRPr="00466A73" w:rsidR="00466A73">
        <w:rPr>
          <w:lang w:val="ru-RU"/>
        </w:rPr>
        <w:t xml:space="preserve"> </w:t>
      </w:r>
      <w:r w:rsidRPr="00466A73">
        <w:rPr>
          <w:lang w:val="ru-RU"/>
        </w:rPr>
        <w:t xml:space="preserve">от </w:t>
      </w:r>
      <w:r w:rsidRPr="00466A73" w:rsidR="0047237B">
        <w:rPr>
          <w:lang w:val="ru-RU"/>
        </w:rPr>
        <w:t>16.02.2026</w:t>
      </w:r>
      <w:r w:rsidRPr="00466A73" w:rsidR="001A10BD">
        <w:rPr>
          <w:lang w:val="ru-RU"/>
        </w:rPr>
        <w:t xml:space="preserve"> </w:t>
      </w:r>
      <w:r w:rsidRPr="00466A73">
        <w:rPr>
          <w:lang w:val="ru-RU"/>
        </w:rPr>
        <w:t>оплачен</w:t>
      </w:r>
      <w:r w:rsidRPr="00466A73" w:rsidR="00A47A51">
        <w:rPr>
          <w:lang w:val="ru-RU"/>
        </w:rPr>
        <w:t xml:space="preserve"> </w:t>
      </w:r>
      <w:r w:rsidRPr="00466A73" w:rsidR="0047237B">
        <w:rPr>
          <w:lang w:val="ru-RU"/>
        </w:rPr>
        <w:t>05</w:t>
      </w:r>
      <w:r w:rsidRPr="00466A73" w:rsidR="00A47A51">
        <w:rPr>
          <w:lang w:val="ru-RU"/>
        </w:rPr>
        <w:t>.</w:t>
      </w:r>
      <w:r w:rsidRPr="00466A73" w:rsidR="0047237B">
        <w:rPr>
          <w:lang w:val="ru-RU"/>
        </w:rPr>
        <w:t>05</w:t>
      </w:r>
      <w:r w:rsidRPr="00466A73" w:rsidR="00A47A51">
        <w:rPr>
          <w:lang w:val="ru-RU"/>
        </w:rPr>
        <w:t>.202</w:t>
      </w:r>
      <w:r w:rsidRPr="00466A73" w:rsidR="00257433">
        <w:rPr>
          <w:lang w:val="ru-RU"/>
        </w:rPr>
        <w:t>6</w:t>
      </w:r>
      <w:r w:rsidRPr="00466A73">
        <w:rPr>
          <w:lang w:val="ru-RU"/>
        </w:rPr>
        <w:t>;</w:t>
      </w:r>
    </w:p>
    <w:p w:rsidR="00925735" w:rsidRPr="00466A73" w:rsidP="00925735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>- карточкой учета транспортн</w:t>
      </w:r>
      <w:r w:rsidRPr="00466A73">
        <w:rPr>
          <w:lang w:val="ru-RU"/>
        </w:rPr>
        <w:t>ого средства.</w:t>
      </w:r>
    </w:p>
    <w:p w:rsidR="00976356" w:rsidRPr="00466A73" w:rsidP="00925735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</w:t>
      </w:r>
      <w:r w:rsidRPr="00466A73">
        <w:rPr>
          <w:lang w:val="ru-RU"/>
        </w:rPr>
        <w:t>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43298" w:rsidRPr="00466A73" w:rsidP="00D43298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>Таким образом, с учетом требований ст. 32.</w:t>
      </w:r>
      <w:r w:rsidRPr="00466A73">
        <w:rPr>
          <w:lang w:val="ru-RU"/>
        </w:rPr>
        <w:t xml:space="preserve">2 КоАП РФ последним днем оплаты штрафа </w:t>
      </w:r>
      <w:r w:rsidRPr="00466A73" w:rsidR="0047237B">
        <w:rPr>
          <w:lang w:val="ru-RU"/>
        </w:rPr>
        <w:t>Крюковой О.М.</w:t>
      </w:r>
      <w:r w:rsidRPr="00466A73" w:rsidR="005478B8">
        <w:rPr>
          <w:lang w:val="ru-RU"/>
        </w:rPr>
        <w:t xml:space="preserve"> </w:t>
      </w:r>
      <w:r w:rsidRPr="00466A73">
        <w:rPr>
          <w:lang w:val="ru-RU"/>
        </w:rPr>
        <w:t xml:space="preserve">являлось </w:t>
      </w:r>
      <w:r w:rsidRPr="00466A73" w:rsidR="0047237B">
        <w:rPr>
          <w:lang w:val="ru-RU"/>
        </w:rPr>
        <w:t>29</w:t>
      </w:r>
      <w:r w:rsidRPr="00466A73" w:rsidR="000576A7">
        <w:rPr>
          <w:lang w:val="ru-RU"/>
        </w:rPr>
        <w:t>.</w:t>
      </w:r>
      <w:r w:rsidRPr="00466A73" w:rsidR="0047237B">
        <w:rPr>
          <w:lang w:val="ru-RU"/>
        </w:rPr>
        <w:t>04</w:t>
      </w:r>
      <w:r w:rsidRPr="00466A73" w:rsidR="000576A7">
        <w:rPr>
          <w:lang w:val="ru-RU"/>
        </w:rPr>
        <w:t>.</w:t>
      </w:r>
      <w:r w:rsidRPr="00466A73" w:rsidR="009B11DB">
        <w:rPr>
          <w:lang w:val="ru-RU"/>
        </w:rPr>
        <w:t>20</w:t>
      </w:r>
      <w:r w:rsidRPr="00466A73" w:rsidR="00257433">
        <w:rPr>
          <w:lang w:val="ru-RU"/>
        </w:rPr>
        <w:t>26</w:t>
      </w:r>
      <w:r w:rsidRPr="00466A73">
        <w:rPr>
          <w:lang w:val="ru-RU"/>
        </w:rPr>
        <w:t xml:space="preserve">. </w:t>
      </w:r>
    </w:p>
    <w:p w:rsidR="00D43298" w:rsidRPr="00466A73" w:rsidP="00D43298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 xml:space="preserve">В судебном заседании установлено, что </w:t>
      </w:r>
      <w:r w:rsidRPr="00466A73" w:rsidR="0047237B">
        <w:rPr>
          <w:lang w:val="ru-RU"/>
        </w:rPr>
        <w:t>Крюкова О.М.</w:t>
      </w:r>
      <w:r w:rsidRPr="00466A73">
        <w:rPr>
          <w:lang w:val="ru-RU"/>
        </w:rPr>
        <w:t xml:space="preserve"> </w:t>
      </w:r>
      <w:r w:rsidRPr="00466A73" w:rsidR="0047237B">
        <w:rPr>
          <w:lang w:val="ru-RU"/>
        </w:rPr>
        <w:t>05</w:t>
      </w:r>
      <w:r w:rsidRPr="00466A73">
        <w:rPr>
          <w:lang w:val="ru-RU"/>
        </w:rPr>
        <w:t>.</w:t>
      </w:r>
      <w:r w:rsidRPr="00466A73" w:rsidR="0047237B">
        <w:rPr>
          <w:lang w:val="ru-RU"/>
        </w:rPr>
        <w:t>05</w:t>
      </w:r>
      <w:r w:rsidRPr="00466A73">
        <w:rPr>
          <w:lang w:val="ru-RU"/>
        </w:rPr>
        <w:t>.</w:t>
      </w:r>
      <w:r w:rsidRPr="00466A73" w:rsidR="009B11DB">
        <w:rPr>
          <w:lang w:val="ru-RU"/>
        </w:rPr>
        <w:t>20</w:t>
      </w:r>
      <w:r w:rsidRPr="00466A73" w:rsidR="00257433">
        <w:rPr>
          <w:lang w:val="ru-RU"/>
        </w:rPr>
        <w:t>26</w:t>
      </w:r>
      <w:r w:rsidRPr="00466A73">
        <w:rPr>
          <w:lang w:val="ru-RU"/>
        </w:rPr>
        <w:t xml:space="preserve"> уплатил</w:t>
      </w:r>
      <w:r w:rsidRPr="00466A73" w:rsidR="009B11DB">
        <w:rPr>
          <w:lang w:val="ru-RU"/>
        </w:rPr>
        <w:t>а</w:t>
      </w:r>
      <w:r w:rsidRPr="00466A73">
        <w:rPr>
          <w:lang w:val="ru-RU"/>
        </w:rPr>
        <w:t xml:space="preserve"> штраф в сумме </w:t>
      </w:r>
      <w:r w:rsidRPr="00466A73" w:rsidR="00AE62DD">
        <w:rPr>
          <w:lang w:val="ru-RU"/>
        </w:rPr>
        <w:t>750</w:t>
      </w:r>
      <w:r w:rsidRPr="00466A73">
        <w:rPr>
          <w:lang w:val="ru-RU"/>
        </w:rPr>
        <w:t xml:space="preserve"> рублей по постановлению №</w:t>
      </w:r>
      <w:r w:rsidRPr="00466A73" w:rsidR="00466A73">
        <w:rPr>
          <w:lang w:val="ru-RU"/>
        </w:rPr>
        <w:t>***</w:t>
      </w:r>
      <w:r w:rsidRPr="00466A73" w:rsidR="00466A73">
        <w:rPr>
          <w:lang w:val="ru-RU"/>
        </w:rPr>
        <w:t xml:space="preserve"> </w:t>
      </w:r>
      <w:r w:rsidRPr="00466A73">
        <w:rPr>
          <w:lang w:val="ru-RU"/>
        </w:rPr>
        <w:t xml:space="preserve">от </w:t>
      </w:r>
      <w:r w:rsidRPr="00466A73" w:rsidR="0047237B">
        <w:rPr>
          <w:lang w:val="ru-RU"/>
        </w:rPr>
        <w:t>16.02.2026</w:t>
      </w:r>
      <w:r w:rsidRPr="00466A73">
        <w:rPr>
          <w:lang w:val="ru-RU"/>
        </w:rPr>
        <w:t xml:space="preserve">, то есть штраф был уплачен </w:t>
      </w:r>
      <w:r w:rsidRPr="00466A73">
        <w:rPr>
          <w:lang w:val="ru-RU"/>
        </w:rPr>
        <w:t>позднее установленного законом срока.</w:t>
      </w:r>
    </w:p>
    <w:p w:rsidR="007A6D20" w:rsidRPr="00466A73" w:rsidP="007A6D20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 xml:space="preserve">Действия </w:t>
      </w:r>
      <w:r w:rsidRPr="00466A73" w:rsidR="0047237B">
        <w:rPr>
          <w:lang w:val="ru-RU"/>
        </w:rPr>
        <w:t>Крюковой О.М.</w:t>
      </w:r>
      <w:r w:rsidRPr="00466A73" w:rsidR="00663FDB">
        <w:rPr>
          <w:lang w:val="ru-RU"/>
        </w:rPr>
        <w:t xml:space="preserve"> </w:t>
      </w:r>
      <w:r w:rsidRPr="00466A73">
        <w:rPr>
          <w:lang w:val="ru-RU"/>
        </w:rPr>
        <w:t xml:space="preserve">судья квалифицирует по ч. 1 ст. 20.25 Кодекса </w:t>
      </w:r>
      <w:r w:rsidRPr="00466A73">
        <w:rPr>
          <w:lang w:val="ru-RU"/>
        </w:rPr>
        <w:t>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</w:t>
      </w:r>
      <w:r w:rsidRPr="00466A73">
        <w:rPr>
          <w:lang w:val="ru-RU"/>
        </w:rPr>
        <w:t xml:space="preserve"> административных правонарушениях».</w:t>
      </w:r>
    </w:p>
    <w:p w:rsidR="00917003" w:rsidRPr="00466A73" w:rsidP="00917003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466A73">
        <w:rPr>
          <w:lang w:val="ru-RU"/>
        </w:rPr>
        <w:t>Крюковой О.М.</w:t>
      </w:r>
      <w:r w:rsidRPr="00466A73">
        <w:rPr>
          <w:lang w:val="ru-RU"/>
        </w:rPr>
        <w:t xml:space="preserve">, обстоятельством, </w:t>
      </w:r>
      <w:r w:rsidRPr="00466A73">
        <w:rPr>
          <w:lang w:val="ru-RU"/>
        </w:rPr>
        <w:t>смягчающим административную ответственность в соответствии со ст. 4.2 Код</w:t>
      </w:r>
      <w:r w:rsidRPr="00466A73">
        <w:rPr>
          <w:lang w:val="ru-RU"/>
        </w:rPr>
        <w:t>екса Российской Федерации об административных правонарушениях, судья признает признание вины, отягчающих административную ответственность обстоятельств, предусмотренных ст. 4.3 Кодекса Российской Федерации об административных правонарушениях, судья не усма</w:t>
      </w:r>
      <w:r w:rsidRPr="00466A73">
        <w:rPr>
          <w:lang w:val="ru-RU"/>
        </w:rPr>
        <w:t>тривает.</w:t>
      </w:r>
    </w:p>
    <w:p w:rsidR="00976356" w:rsidRPr="00466A73" w:rsidP="00976356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 xml:space="preserve">Учитывая, установленные обстоятельства, судья назначает </w:t>
      </w:r>
      <w:r w:rsidRPr="00466A73" w:rsidR="0047237B">
        <w:rPr>
          <w:lang w:val="ru-RU"/>
        </w:rPr>
        <w:t>Крюковой О.М.</w:t>
      </w:r>
      <w:r w:rsidRPr="00466A73" w:rsidR="009B11DB">
        <w:rPr>
          <w:lang w:val="ru-RU"/>
        </w:rPr>
        <w:t xml:space="preserve"> </w:t>
      </w:r>
      <w:r w:rsidRPr="00466A73">
        <w:rPr>
          <w:lang w:val="ru-RU"/>
        </w:rPr>
        <w:t>наказание в виде административного штрафа.</w:t>
      </w:r>
    </w:p>
    <w:p w:rsidR="00F94839" w:rsidRPr="00466A73" w:rsidP="00F94839">
      <w:pPr>
        <w:widowControl w:val="0"/>
        <w:ind w:firstLine="567"/>
        <w:jc w:val="both"/>
        <w:rPr>
          <w:lang w:val="ru-RU"/>
        </w:rPr>
      </w:pPr>
      <w:r w:rsidRPr="00466A73">
        <w:rPr>
          <w:lang w:val="ru-RU"/>
        </w:rPr>
        <w:t>На основании</w:t>
      </w:r>
      <w:r w:rsidRPr="00466A73">
        <w:rPr>
          <w:lang w:val="ru-RU"/>
        </w:rPr>
        <w:t xml:space="preserve"> изложенного и руководствуясь </w:t>
      </w:r>
      <w:r w:rsidRPr="00466A73">
        <w:rPr>
          <w:lang w:val="ru-RU"/>
        </w:rPr>
        <w:t>ст.ст</w:t>
      </w:r>
      <w:r w:rsidRPr="00466A73">
        <w:rPr>
          <w:lang w:val="ru-RU"/>
        </w:rPr>
        <w:t xml:space="preserve">. 23.1, 29.9, 29.10, 32.2 Кодекса Российской Федерации об административных правонарушениях, мировой судья,      </w:t>
      </w:r>
    </w:p>
    <w:p w:rsidR="00A84D3E" w:rsidRPr="00466A73" w:rsidP="00F94839">
      <w:pPr>
        <w:widowControl w:val="0"/>
        <w:ind w:firstLine="567"/>
        <w:jc w:val="both"/>
        <w:rPr>
          <w:lang w:val="ru-RU"/>
        </w:rPr>
      </w:pPr>
    </w:p>
    <w:p w:rsidR="00C4492D" w:rsidRPr="00466A73" w:rsidP="00F94839">
      <w:pPr>
        <w:widowControl w:val="0"/>
        <w:jc w:val="center"/>
        <w:rPr>
          <w:lang w:val="ru-RU"/>
        </w:rPr>
      </w:pPr>
      <w:r w:rsidRPr="00466A73">
        <w:rPr>
          <w:bCs/>
          <w:lang w:val="ru-RU"/>
        </w:rPr>
        <w:t>ПОСТАНОВИЛ:</w:t>
      </w:r>
    </w:p>
    <w:p w:rsidR="00976356" w:rsidRPr="00466A73" w:rsidP="00976356">
      <w:pPr>
        <w:jc w:val="both"/>
        <w:rPr>
          <w:lang w:val="ru-RU"/>
        </w:rPr>
      </w:pPr>
    </w:p>
    <w:p w:rsidR="00976356" w:rsidRPr="00466A73" w:rsidP="00976356">
      <w:pPr>
        <w:ind w:firstLine="567"/>
        <w:jc w:val="both"/>
        <w:rPr>
          <w:lang w:val="ru-RU"/>
        </w:rPr>
      </w:pPr>
      <w:r w:rsidRPr="00466A73">
        <w:rPr>
          <w:lang w:val="ru-RU"/>
        </w:rPr>
        <w:t xml:space="preserve">Крюкову </w:t>
      </w:r>
      <w:r w:rsidRPr="00466A73" w:rsidR="00466A73">
        <w:rPr>
          <w:lang w:val="ru-RU"/>
        </w:rPr>
        <w:t>О.М.</w:t>
      </w:r>
      <w:r w:rsidRPr="00466A73" w:rsidR="009B11DB">
        <w:rPr>
          <w:lang w:val="ru-RU"/>
        </w:rPr>
        <w:t xml:space="preserve"> </w:t>
      </w:r>
      <w:r w:rsidRPr="00466A73" w:rsidR="00F03AB9">
        <w:rPr>
          <w:lang w:val="ru-RU"/>
        </w:rPr>
        <w:t>признать виновн</w:t>
      </w:r>
      <w:r w:rsidRPr="00466A73" w:rsidR="009B11DB">
        <w:rPr>
          <w:lang w:val="ru-RU"/>
        </w:rPr>
        <w:t>ой</w:t>
      </w:r>
      <w:r w:rsidRPr="00466A73" w:rsidR="00F03AB9">
        <w:rPr>
          <w:lang w:val="ru-RU"/>
        </w:rPr>
        <w:t xml:space="preserve"> в совершении административного правонарушения, предусмотренного ч. 1 ст. 20.25 КоАП РФ и назначить </w:t>
      </w:r>
      <w:r w:rsidRPr="00466A73" w:rsidR="009B11DB">
        <w:rPr>
          <w:lang w:val="ru-RU"/>
        </w:rPr>
        <w:t>ей</w:t>
      </w:r>
      <w:r w:rsidRPr="00466A73" w:rsidR="00F03AB9">
        <w:rPr>
          <w:lang w:val="ru-RU"/>
        </w:rPr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466A73" w:rsidR="00AE62DD">
        <w:rPr>
          <w:lang w:val="ru-RU"/>
        </w:rPr>
        <w:t>1 500</w:t>
      </w:r>
      <w:r w:rsidRPr="00466A73" w:rsidR="00F03AB9">
        <w:rPr>
          <w:lang w:val="ru-RU"/>
        </w:rPr>
        <w:t xml:space="preserve"> (</w:t>
      </w:r>
      <w:r w:rsidRPr="00466A73" w:rsidR="00AE62DD">
        <w:rPr>
          <w:lang w:val="ru-RU"/>
        </w:rPr>
        <w:t>одна</w:t>
      </w:r>
      <w:r w:rsidRPr="00466A73" w:rsidR="009211D5">
        <w:rPr>
          <w:lang w:val="ru-RU"/>
        </w:rPr>
        <w:t xml:space="preserve"> тысяч</w:t>
      </w:r>
      <w:r w:rsidRPr="00466A73" w:rsidR="00AE62DD">
        <w:rPr>
          <w:lang w:val="ru-RU"/>
        </w:rPr>
        <w:t>а пятьсот</w:t>
      </w:r>
      <w:r w:rsidRPr="00466A73" w:rsidR="00F03AB9">
        <w:rPr>
          <w:lang w:val="ru-RU"/>
        </w:rPr>
        <w:t>) рублей.</w:t>
      </w:r>
    </w:p>
    <w:p w:rsidR="000B6F06" w:rsidRPr="00466A73" w:rsidP="000B6F06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6A73">
        <w:rPr>
          <w:rFonts w:ascii="Times New Roman" w:hAnsi="Times New Roman" w:cs="Times New Roman"/>
          <w:sz w:val="24"/>
          <w:szCs w:val="24"/>
        </w:rPr>
        <w:t xml:space="preserve">Штраф подлежит уплате: Получатель </w:t>
      </w:r>
      <w:r w:rsidRPr="00466A73">
        <w:rPr>
          <w:rFonts w:ascii="Times New Roman" w:eastAsia="Calibri" w:hAnsi="Times New Roman" w:cs="Times New Roman"/>
          <w:sz w:val="24"/>
          <w:szCs w:val="24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466A73">
        <w:rPr>
          <w:rFonts w:ascii="Times New Roman" w:hAnsi="Times New Roman" w:cs="Times New Roman"/>
          <w:sz w:val="24"/>
          <w:szCs w:val="24"/>
        </w:rPr>
        <w:t xml:space="preserve">, наименование банка </w:t>
      </w:r>
      <w:r w:rsidRPr="00466A73">
        <w:rPr>
          <w:rFonts w:ascii="Times New Roman" w:eastAsia="Calibri" w:hAnsi="Times New Roman" w:cs="Times New Roman"/>
          <w:sz w:val="24"/>
          <w:szCs w:val="24"/>
        </w:rPr>
        <w:t xml:space="preserve">ОКЦ № 8 УГУ Банка России//УФК по ХМАО – Югре </w:t>
      </w:r>
      <w:r w:rsidRPr="00466A73">
        <w:rPr>
          <w:rFonts w:ascii="Times New Roman" w:eastAsia="Calibri" w:hAnsi="Times New Roman" w:cs="Times New Roman"/>
          <w:sz w:val="24"/>
          <w:szCs w:val="24"/>
        </w:rPr>
        <w:t>г. Ханты-</w:t>
      </w:r>
      <w:r w:rsidRPr="00466A73">
        <w:rPr>
          <w:rFonts w:ascii="Times New Roman" w:eastAsia="Calibri" w:hAnsi="Times New Roman" w:cs="Times New Roman"/>
          <w:sz w:val="24"/>
          <w:szCs w:val="24"/>
        </w:rPr>
        <w:t>Мансийск</w:t>
      </w:r>
      <w:r w:rsidRPr="00466A73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03100643000000018700, </w:t>
      </w:r>
      <w:r w:rsidRPr="00466A73">
        <w:rPr>
          <w:rFonts w:ascii="Times New Roman" w:eastAsia="Calibri" w:hAnsi="Times New Roman" w:cs="Times New Roman"/>
          <w:sz w:val="24"/>
          <w:szCs w:val="24"/>
        </w:rPr>
        <w:t xml:space="preserve">номер </w:t>
      </w:r>
      <w:r w:rsidRPr="00466A73">
        <w:rPr>
          <w:rFonts w:ascii="Times New Roman" w:eastAsia="Calibri" w:hAnsi="Times New Roman" w:cs="Times New Roman"/>
          <w:sz w:val="24"/>
          <w:szCs w:val="24"/>
        </w:rPr>
        <w:t>кор</w:t>
      </w:r>
      <w:r w:rsidRPr="00466A73">
        <w:rPr>
          <w:rFonts w:ascii="Times New Roman" w:eastAsia="Calibri" w:hAnsi="Times New Roman" w:cs="Times New Roman"/>
          <w:sz w:val="24"/>
          <w:szCs w:val="24"/>
        </w:rPr>
        <w:t>./</w:t>
      </w:r>
      <w:r w:rsidRPr="00466A73">
        <w:rPr>
          <w:rFonts w:ascii="Times New Roman" w:eastAsia="Calibri" w:hAnsi="Times New Roman" w:cs="Times New Roman"/>
          <w:sz w:val="24"/>
          <w:szCs w:val="24"/>
        </w:rPr>
        <w:t>сч</w:t>
      </w:r>
      <w:r w:rsidRPr="00466A73">
        <w:rPr>
          <w:rFonts w:ascii="Times New Roman" w:eastAsia="Calibri" w:hAnsi="Times New Roman" w:cs="Times New Roman"/>
          <w:sz w:val="24"/>
          <w:szCs w:val="24"/>
        </w:rPr>
        <w:t>. банка получателя платежа</w:t>
      </w:r>
      <w:r w:rsidRPr="00466A73">
        <w:rPr>
          <w:rFonts w:ascii="Times New Roman" w:hAnsi="Times New Roman" w:cs="Times New Roman"/>
          <w:sz w:val="24"/>
          <w:szCs w:val="24"/>
        </w:rPr>
        <w:t xml:space="preserve"> 40102810245370000007, БИК 007162163, ИНН </w:t>
      </w:r>
      <w:r w:rsidRPr="00466A73">
        <w:rPr>
          <w:rFonts w:ascii="Times New Roman" w:eastAsia="Calibri" w:hAnsi="Times New Roman" w:cs="Times New Roman"/>
          <w:sz w:val="24"/>
          <w:szCs w:val="24"/>
        </w:rPr>
        <w:t>8601073664</w:t>
      </w:r>
      <w:r w:rsidRPr="00466A73">
        <w:rPr>
          <w:rFonts w:ascii="Times New Roman" w:hAnsi="Times New Roman" w:cs="Times New Roman"/>
          <w:sz w:val="24"/>
          <w:szCs w:val="24"/>
        </w:rPr>
        <w:t xml:space="preserve">, КПП 860101001, ОКТМО 71874000 КБК </w:t>
      </w:r>
      <w:r w:rsidRPr="00466A73">
        <w:rPr>
          <w:rFonts w:ascii="Times New Roman" w:eastAsia="Calibri" w:hAnsi="Times New Roman" w:cs="Times New Roman"/>
          <w:sz w:val="24"/>
          <w:szCs w:val="24"/>
        </w:rPr>
        <w:t>72011601203019000140</w:t>
      </w:r>
      <w:r w:rsidRPr="00466A73">
        <w:rPr>
          <w:rFonts w:ascii="Times New Roman" w:hAnsi="Times New Roman" w:cs="Times New Roman"/>
          <w:sz w:val="24"/>
          <w:szCs w:val="24"/>
        </w:rPr>
        <w:t xml:space="preserve">, УИН </w:t>
      </w:r>
      <w:r w:rsidRPr="00466A73" w:rsidR="00C35CCD">
        <w:rPr>
          <w:rFonts w:ascii="Times New Roman" w:hAnsi="Times New Roman" w:cs="Times New Roman"/>
          <w:sz w:val="24"/>
          <w:szCs w:val="24"/>
        </w:rPr>
        <w:t>0412365400</w:t>
      </w:r>
      <w:r w:rsidRPr="00466A73" w:rsidR="002E6ABD">
        <w:rPr>
          <w:rFonts w:ascii="Times New Roman" w:hAnsi="Times New Roman" w:cs="Times New Roman"/>
          <w:sz w:val="24"/>
          <w:szCs w:val="24"/>
        </w:rPr>
        <w:t>405</w:t>
      </w:r>
      <w:r w:rsidRPr="00466A73" w:rsidR="00C35CCD">
        <w:rPr>
          <w:rFonts w:ascii="Times New Roman" w:hAnsi="Times New Roman" w:cs="Times New Roman"/>
          <w:sz w:val="24"/>
          <w:szCs w:val="24"/>
        </w:rPr>
        <w:t>00</w:t>
      </w:r>
      <w:r w:rsidRPr="00466A73" w:rsidR="002E6ABD">
        <w:rPr>
          <w:rFonts w:ascii="Times New Roman" w:hAnsi="Times New Roman" w:cs="Times New Roman"/>
          <w:sz w:val="24"/>
          <w:szCs w:val="24"/>
        </w:rPr>
        <w:t>6612620123</w:t>
      </w:r>
      <w:r w:rsidRPr="00466A7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76356" w:rsidRPr="00466A73" w:rsidP="00976356">
      <w:pPr>
        <w:ind w:firstLine="567"/>
        <w:jc w:val="both"/>
        <w:rPr>
          <w:lang w:val="ru-RU"/>
        </w:rPr>
      </w:pPr>
      <w:r w:rsidRPr="00466A73">
        <w:rPr>
          <w:lang w:val="ru-RU"/>
        </w:rPr>
        <w:t>Администрати</w:t>
      </w:r>
      <w:r w:rsidRPr="00466A73">
        <w:rPr>
          <w:lang w:val="ru-RU"/>
        </w:rPr>
        <w:t xml:space="preserve">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</w:t>
      </w:r>
      <w:r w:rsidRPr="00466A73">
        <w:rPr>
          <w:lang w:val="ru-RU"/>
        </w:rPr>
        <w:t xml:space="preserve">или срока рассрочки исполнения постановления, предусмотренных </w:t>
      </w:r>
      <w:hyperlink w:anchor="sub_315" w:history="1">
        <w:r w:rsidRPr="00466A73">
          <w:rPr>
            <w:lang w:val="ru-RU"/>
          </w:rPr>
          <w:t>статьей 31.5</w:t>
        </w:r>
      </w:hyperlink>
      <w:r w:rsidRPr="00466A73">
        <w:rPr>
          <w:lang w:val="ru-RU"/>
        </w:rPr>
        <w:t xml:space="preserve"> Код</w:t>
      </w:r>
      <w:r w:rsidRPr="00466A73">
        <w:rPr>
          <w:lang w:val="ru-RU"/>
        </w:rPr>
        <w:t>екса РФ об АП.</w:t>
      </w:r>
    </w:p>
    <w:p w:rsidR="000946EB" w:rsidRPr="00466A73" w:rsidP="000946EB">
      <w:pPr>
        <w:ind w:firstLine="567"/>
        <w:jc w:val="both"/>
        <w:rPr>
          <w:lang w:val="ru-RU"/>
        </w:rPr>
      </w:pPr>
      <w:r w:rsidRPr="00466A73">
        <w:rPr>
          <w:lang w:val="ru-RU"/>
        </w:rPr>
        <w:t xml:space="preserve">Постановление </w:t>
      </w:r>
      <w:r w:rsidRPr="00466A73">
        <w:rPr>
          <w:lang w:val="ru-RU"/>
        </w:rPr>
        <w:t xml:space="preserve">может быть обжаловано в Нефтеюганский районный суд, </w:t>
      </w:r>
      <w:r w:rsidRPr="00466A73">
        <w:rPr>
          <w:shd w:val="clear" w:color="auto" w:fill="FFFFFF"/>
          <w:lang w:val="ru-RU"/>
        </w:rPr>
        <w:t>в течение десяти дней со дня вручения или получения копии постановления</w:t>
      </w:r>
      <w:r w:rsidRPr="00466A73">
        <w:rPr>
          <w:lang w:val="ru-RU"/>
        </w:rPr>
        <w:t xml:space="preserve">, </w:t>
      </w:r>
      <w:r w:rsidRPr="00466A73">
        <w:rPr>
          <w:lang w:val="ru-RU"/>
        </w:rPr>
        <w:t>через мирового судью</w:t>
      </w:r>
      <w:r w:rsidRPr="00466A73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C4492D" w:rsidRPr="00466A73">
      <w:pPr>
        <w:ind w:firstLine="709"/>
        <w:jc w:val="both"/>
        <w:rPr>
          <w:lang w:val="ru-RU"/>
        </w:rPr>
      </w:pPr>
      <w:r w:rsidRPr="00466A73">
        <w:t> </w:t>
      </w:r>
    </w:p>
    <w:p w:rsidR="00F03AB9" w:rsidRPr="00466A73" w:rsidP="00466A73">
      <w:pPr>
        <w:widowControl w:val="0"/>
        <w:rPr>
          <w:lang w:val="ru-RU"/>
        </w:rPr>
      </w:pPr>
      <w:r w:rsidRPr="00466A73">
        <w:rPr>
          <w:lang w:val="ru-RU"/>
        </w:rPr>
        <w:t xml:space="preserve">                   </w:t>
      </w:r>
      <w:r w:rsidRPr="00466A73">
        <w:rPr>
          <w:lang w:val="ru-RU"/>
        </w:rPr>
        <w:t xml:space="preserve">Мировой судья              </w:t>
      </w:r>
      <w:r w:rsidRPr="00466A73">
        <w:rPr>
          <w:lang w:val="ru-RU"/>
        </w:rPr>
        <w:t xml:space="preserve">   </w:t>
      </w:r>
      <w:r w:rsidRPr="00466A73">
        <w:rPr>
          <w:lang w:val="ru-RU"/>
        </w:rPr>
        <w:t xml:space="preserve">    </w:t>
      </w:r>
      <w:r w:rsidRPr="00466A73" w:rsidR="00466A73">
        <w:rPr>
          <w:lang w:val="ru-RU"/>
        </w:rPr>
        <w:t xml:space="preserve"> </w:t>
      </w:r>
      <w:r w:rsidRPr="00466A73">
        <w:rPr>
          <w:lang w:val="ru-RU"/>
        </w:rPr>
        <w:t xml:space="preserve">                 </w:t>
      </w:r>
      <w:r w:rsidRPr="00466A73" w:rsidR="00A14C53">
        <w:rPr>
          <w:lang w:val="ru-RU"/>
        </w:rPr>
        <w:t xml:space="preserve">    </w:t>
      </w:r>
      <w:r w:rsidRPr="00466A73">
        <w:rPr>
          <w:lang w:val="ru-RU"/>
        </w:rPr>
        <w:t xml:space="preserve">              Т.П. Постовалова</w:t>
      </w:r>
    </w:p>
    <w:p w:rsidR="00531043" w:rsidRPr="00466A73" w:rsidP="00F03AB9">
      <w:pPr>
        <w:widowControl w:val="0"/>
        <w:shd w:val="clear" w:color="auto" w:fill="FFFFFF"/>
        <w:autoSpaceDE w:val="0"/>
        <w:ind w:right="-1"/>
        <w:jc w:val="both"/>
        <w:rPr>
          <w:lang w:val="ru-RU"/>
        </w:rPr>
      </w:pPr>
      <w:r w:rsidRPr="00466A73">
        <w:rPr>
          <w:lang w:val="ru-RU"/>
        </w:rPr>
        <w:t xml:space="preserve"> </w:t>
      </w:r>
      <w:r w:rsidRPr="00466A73">
        <w:rPr>
          <w:lang w:val="ru-RU"/>
        </w:rPr>
        <w:t xml:space="preserve">  </w:t>
      </w:r>
    </w:p>
    <w:p w:rsidR="00C4492D" w:rsidRPr="00466A73" w:rsidP="00206A80">
      <w:pPr>
        <w:jc w:val="both"/>
        <w:rPr>
          <w:lang w:val="ru-RU"/>
        </w:rPr>
      </w:pPr>
      <w:r w:rsidRPr="00466A73">
        <w:rPr>
          <w:bCs/>
          <w:spacing w:val="-5"/>
          <w:lang w:val="ru-RU"/>
        </w:rPr>
        <w:t xml:space="preserve"> </w:t>
      </w:r>
    </w:p>
    <w:sectPr w:rsidSect="002E6ABD">
      <w:pgSz w:w="11907" w:h="16839" w:code="9"/>
      <w:pgMar w:top="567" w:right="851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315CB"/>
    <w:rsid w:val="0005404D"/>
    <w:rsid w:val="000576A7"/>
    <w:rsid w:val="00061B53"/>
    <w:rsid w:val="00064CE5"/>
    <w:rsid w:val="000946EB"/>
    <w:rsid w:val="000B6F06"/>
    <w:rsid w:val="000F26FA"/>
    <w:rsid w:val="00157474"/>
    <w:rsid w:val="00165341"/>
    <w:rsid w:val="001A10A1"/>
    <w:rsid w:val="001A10BD"/>
    <w:rsid w:val="001A7BF4"/>
    <w:rsid w:val="001B385A"/>
    <w:rsid w:val="001D3C98"/>
    <w:rsid w:val="001D4DC3"/>
    <w:rsid w:val="001E58DB"/>
    <w:rsid w:val="001F2EAF"/>
    <w:rsid w:val="001F4983"/>
    <w:rsid w:val="0020497E"/>
    <w:rsid w:val="00206A80"/>
    <w:rsid w:val="00214664"/>
    <w:rsid w:val="00244538"/>
    <w:rsid w:val="002450A4"/>
    <w:rsid w:val="00245C38"/>
    <w:rsid w:val="00257433"/>
    <w:rsid w:val="00265181"/>
    <w:rsid w:val="002A734F"/>
    <w:rsid w:val="002B1A18"/>
    <w:rsid w:val="002C540E"/>
    <w:rsid w:val="002E6ABD"/>
    <w:rsid w:val="00316DB7"/>
    <w:rsid w:val="00381646"/>
    <w:rsid w:val="00392A52"/>
    <w:rsid w:val="00392B95"/>
    <w:rsid w:val="003A73D7"/>
    <w:rsid w:val="003F681F"/>
    <w:rsid w:val="00414768"/>
    <w:rsid w:val="004226F7"/>
    <w:rsid w:val="004325AA"/>
    <w:rsid w:val="00444075"/>
    <w:rsid w:val="0045063D"/>
    <w:rsid w:val="00466A73"/>
    <w:rsid w:val="0047237B"/>
    <w:rsid w:val="0048519A"/>
    <w:rsid w:val="004C7745"/>
    <w:rsid w:val="004D73EA"/>
    <w:rsid w:val="0051080A"/>
    <w:rsid w:val="0051294E"/>
    <w:rsid w:val="00531043"/>
    <w:rsid w:val="005478B8"/>
    <w:rsid w:val="005C17F5"/>
    <w:rsid w:val="006508DA"/>
    <w:rsid w:val="00654787"/>
    <w:rsid w:val="00663FDB"/>
    <w:rsid w:val="00694281"/>
    <w:rsid w:val="006A2336"/>
    <w:rsid w:val="006A6487"/>
    <w:rsid w:val="006B5467"/>
    <w:rsid w:val="006D3BA5"/>
    <w:rsid w:val="006D5962"/>
    <w:rsid w:val="00727D4E"/>
    <w:rsid w:val="0077056B"/>
    <w:rsid w:val="00770DD6"/>
    <w:rsid w:val="007A6D20"/>
    <w:rsid w:val="007B224C"/>
    <w:rsid w:val="007B24FE"/>
    <w:rsid w:val="007C60E7"/>
    <w:rsid w:val="007F6DF0"/>
    <w:rsid w:val="0083579B"/>
    <w:rsid w:val="0084587C"/>
    <w:rsid w:val="0084644C"/>
    <w:rsid w:val="00861E38"/>
    <w:rsid w:val="00862F42"/>
    <w:rsid w:val="008847C5"/>
    <w:rsid w:val="008938B0"/>
    <w:rsid w:val="00896401"/>
    <w:rsid w:val="008D57AC"/>
    <w:rsid w:val="009043C1"/>
    <w:rsid w:val="00905C4D"/>
    <w:rsid w:val="00917003"/>
    <w:rsid w:val="009211D5"/>
    <w:rsid w:val="00924156"/>
    <w:rsid w:val="00925735"/>
    <w:rsid w:val="00945C07"/>
    <w:rsid w:val="009472F9"/>
    <w:rsid w:val="00976356"/>
    <w:rsid w:val="00982F96"/>
    <w:rsid w:val="009A2FE0"/>
    <w:rsid w:val="009A4D10"/>
    <w:rsid w:val="009B11DB"/>
    <w:rsid w:val="009B1D16"/>
    <w:rsid w:val="009D66A1"/>
    <w:rsid w:val="009F4249"/>
    <w:rsid w:val="00A001FB"/>
    <w:rsid w:val="00A14C53"/>
    <w:rsid w:val="00A17DC6"/>
    <w:rsid w:val="00A3634D"/>
    <w:rsid w:val="00A42433"/>
    <w:rsid w:val="00A47A51"/>
    <w:rsid w:val="00A67BC4"/>
    <w:rsid w:val="00A73586"/>
    <w:rsid w:val="00A73A4B"/>
    <w:rsid w:val="00A84D3E"/>
    <w:rsid w:val="00AD4B5D"/>
    <w:rsid w:val="00AD712B"/>
    <w:rsid w:val="00AD7994"/>
    <w:rsid w:val="00AE1EC3"/>
    <w:rsid w:val="00AE5921"/>
    <w:rsid w:val="00AE62DD"/>
    <w:rsid w:val="00B2100D"/>
    <w:rsid w:val="00B444FF"/>
    <w:rsid w:val="00B44F58"/>
    <w:rsid w:val="00B75F55"/>
    <w:rsid w:val="00B94709"/>
    <w:rsid w:val="00BC7C5C"/>
    <w:rsid w:val="00BD3A40"/>
    <w:rsid w:val="00BE19DE"/>
    <w:rsid w:val="00C11E04"/>
    <w:rsid w:val="00C12B06"/>
    <w:rsid w:val="00C1544D"/>
    <w:rsid w:val="00C210B0"/>
    <w:rsid w:val="00C35CCD"/>
    <w:rsid w:val="00C36B1B"/>
    <w:rsid w:val="00C40405"/>
    <w:rsid w:val="00C4492D"/>
    <w:rsid w:val="00C6554B"/>
    <w:rsid w:val="00C81A34"/>
    <w:rsid w:val="00C87BDF"/>
    <w:rsid w:val="00D43298"/>
    <w:rsid w:val="00D526A0"/>
    <w:rsid w:val="00D60661"/>
    <w:rsid w:val="00D80DA5"/>
    <w:rsid w:val="00D822D2"/>
    <w:rsid w:val="00DB0A2C"/>
    <w:rsid w:val="00DB33E5"/>
    <w:rsid w:val="00DB5331"/>
    <w:rsid w:val="00DB791C"/>
    <w:rsid w:val="00DF3A99"/>
    <w:rsid w:val="00E008A8"/>
    <w:rsid w:val="00E22F2B"/>
    <w:rsid w:val="00E77074"/>
    <w:rsid w:val="00E776D5"/>
    <w:rsid w:val="00E8311D"/>
    <w:rsid w:val="00E91A0C"/>
    <w:rsid w:val="00EA51A1"/>
    <w:rsid w:val="00EB1F30"/>
    <w:rsid w:val="00EF5A41"/>
    <w:rsid w:val="00EF7AD5"/>
    <w:rsid w:val="00F03AB9"/>
    <w:rsid w:val="00F51DE9"/>
    <w:rsid w:val="00F948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BodyTextIndent">
    <w:name w:val="Body Text Indent"/>
    <w:basedOn w:val="Normal"/>
    <w:link w:val="a2"/>
    <w:rsid w:val="007C60E7"/>
    <w:pPr>
      <w:suppressAutoHyphens/>
      <w:ind w:firstLine="709"/>
    </w:pPr>
    <w:rPr>
      <w:sz w:val="28"/>
      <w:szCs w:val="20"/>
      <w:lang w:val="ru-RU" w:eastAsia="ar-SA"/>
    </w:rPr>
  </w:style>
  <w:style w:type="character" w:customStyle="1" w:styleId="a2">
    <w:name w:val="Основной текст с отступом Знак"/>
    <w:basedOn w:val="DefaultParagraphFont"/>
    <w:link w:val="BodyTextIndent"/>
    <w:rsid w:val="007C60E7"/>
    <w:rPr>
      <w:sz w:val="28"/>
      <w:lang w:val="ru-RU" w:eastAsia="ar-SA"/>
    </w:rPr>
  </w:style>
  <w:style w:type="paragraph" w:styleId="NoSpacing">
    <w:name w:val="No Spacing"/>
    <w:uiPriority w:val="1"/>
    <w:qFormat/>
    <w:rsid w:val="000B6F06"/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156D5-058A-4E37-AC06-977A524CD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